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091FD">
      <w:pPr>
        <w:rPr>
          <w:rFonts w:ascii="黑体" w:hAnsi="黑体" w:eastAsia="黑体"/>
          <w:bCs/>
          <w:lang w:eastAsia="zh-CN"/>
        </w:rPr>
      </w:pPr>
      <w:r>
        <w:rPr>
          <w:rFonts w:ascii="黑体" w:hAnsi="黑体" w:eastAsia="黑体"/>
          <w:bCs/>
          <w:lang w:eastAsia="zh-CN"/>
        </w:rPr>
        <w:t>附件：</w:t>
      </w:r>
    </w:p>
    <w:p w14:paraId="5F9D5879">
      <w:pPr>
        <w:spacing w:after="0" w:line="640" w:lineRule="exact"/>
        <w:jc w:val="center"/>
        <w:rPr>
          <w:rFonts w:ascii="黑体" w:hAnsi="黑体" w:eastAsia="黑体"/>
          <w:bCs/>
          <w:sz w:val="44"/>
          <w:szCs w:val="44"/>
          <w:lang w:eastAsia="zh-CN"/>
        </w:rPr>
      </w:pPr>
      <w:r>
        <w:rPr>
          <w:rFonts w:hint="eastAsia" w:ascii="黑体" w:hAnsi="黑体" w:eastAsia="黑体"/>
          <w:bCs/>
          <w:sz w:val="44"/>
          <w:szCs w:val="44"/>
          <w:lang w:eastAsia="zh-CN"/>
        </w:rPr>
        <w:t>AI赋能同等学力研究生教育数字化转型</w:t>
      </w:r>
    </w:p>
    <w:p w14:paraId="3257F153">
      <w:pPr>
        <w:jc w:val="center"/>
        <w:rPr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  <w:lang w:eastAsia="zh-CN"/>
        </w:rPr>
        <w:t>专家</w:t>
      </w:r>
      <w:r>
        <w:rPr>
          <w:rFonts w:hint="eastAsia" w:ascii="黑体" w:hAnsi="黑体" w:eastAsia="黑体"/>
          <w:bCs/>
          <w:sz w:val="44"/>
          <w:szCs w:val="44"/>
          <w:lang w:val="en-US" w:eastAsia="zh-CN"/>
        </w:rPr>
        <w:t>座谈会</w:t>
      </w:r>
      <w:r>
        <w:rPr>
          <w:rFonts w:ascii="黑体" w:hAnsi="黑体" w:eastAsia="黑体"/>
          <w:bCs/>
          <w:sz w:val="44"/>
          <w:szCs w:val="44"/>
        </w:rPr>
        <w:t>参会回执</w:t>
      </w:r>
      <w:bookmarkStart w:id="0" w:name="_GoBack"/>
      <w:bookmarkEnd w:id="0"/>
    </w:p>
    <w:tbl>
      <w:tblPr>
        <w:tblStyle w:val="33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361"/>
      </w:tblGrid>
      <w:tr w14:paraId="1CAA07E5">
        <w:trPr>
          <w:trHeight w:val="680" w:hRule="atLeast"/>
        </w:trPr>
        <w:tc>
          <w:tcPr>
            <w:tcW w:w="1129" w:type="pct"/>
            <w:vAlign w:val="center"/>
          </w:tcPr>
          <w:p w14:paraId="72D1CF0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单位名称</w:t>
            </w:r>
          </w:p>
        </w:tc>
        <w:tc>
          <w:tcPr>
            <w:tcW w:w="3871" w:type="pct"/>
            <w:vAlign w:val="center"/>
          </w:tcPr>
          <w:p w14:paraId="7600EDA7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14:paraId="56153BF6">
        <w:trPr>
          <w:trHeight w:val="680" w:hRule="atLeast"/>
        </w:trPr>
        <w:tc>
          <w:tcPr>
            <w:tcW w:w="1129" w:type="pct"/>
            <w:vAlign w:val="center"/>
          </w:tcPr>
          <w:p w14:paraId="41FDA92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sz w:val="28"/>
                <w:szCs w:val="28"/>
              </w:rPr>
              <w:t>名</w:t>
            </w:r>
          </w:p>
        </w:tc>
        <w:tc>
          <w:tcPr>
            <w:tcW w:w="3871" w:type="pct"/>
            <w:vAlign w:val="center"/>
          </w:tcPr>
          <w:p w14:paraId="3B4EB8D3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14:paraId="63A66680">
        <w:trPr>
          <w:trHeight w:val="680" w:hRule="atLeast"/>
        </w:trPr>
        <w:tc>
          <w:tcPr>
            <w:tcW w:w="1129" w:type="pct"/>
            <w:vAlign w:val="center"/>
          </w:tcPr>
          <w:p w14:paraId="07AA26E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   </w:t>
            </w:r>
            <w:r>
              <w:rPr>
                <w:sz w:val="28"/>
                <w:szCs w:val="28"/>
              </w:rPr>
              <w:t>务</w:t>
            </w:r>
          </w:p>
        </w:tc>
        <w:tc>
          <w:tcPr>
            <w:tcW w:w="3871" w:type="pct"/>
            <w:vAlign w:val="center"/>
          </w:tcPr>
          <w:p w14:paraId="25A26FC4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14:paraId="628E9A3B">
        <w:trPr>
          <w:trHeight w:val="680" w:hRule="atLeast"/>
        </w:trPr>
        <w:tc>
          <w:tcPr>
            <w:tcW w:w="1129" w:type="pct"/>
            <w:vAlign w:val="center"/>
          </w:tcPr>
          <w:p w14:paraId="01B7347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3871" w:type="pct"/>
            <w:vAlign w:val="center"/>
          </w:tcPr>
          <w:p w14:paraId="6C646549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14:paraId="1D6B945F">
        <w:trPr>
          <w:trHeight w:val="680" w:hRule="atLeast"/>
        </w:trPr>
        <w:tc>
          <w:tcPr>
            <w:tcW w:w="1129" w:type="pct"/>
            <w:vAlign w:val="center"/>
          </w:tcPr>
          <w:p w14:paraId="13BFABD1">
            <w:pPr>
              <w:spacing w:after="0"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车牌号</w:t>
            </w:r>
          </w:p>
        </w:tc>
        <w:tc>
          <w:tcPr>
            <w:tcW w:w="3871" w:type="pct"/>
            <w:vAlign w:val="center"/>
          </w:tcPr>
          <w:p w14:paraId="3B2F375C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14:paraId="5ECB5024">
        <w:trPr>
          <w:trHeight w:val="680" w:hRule="atLeast"/>
        </w:trPr>
        <w:tc>
          <w:tcPr>
            <w:tcW w:w="1129" w:type="pct"/>
            <w:vAlign w:val="center"/>
          </w:tcPr>
          <w:p w14:paraId="4327D3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是否需要住宿</w:t>
            </w:r>
          </w:p>
        </w:tc>
        <w:tc>
          <w:tcPr>
            <w:tcW w:w="3871" w:type="pct"/>
            <w:vAlign w:val="center"/>
          </w:tcPr>
          <w:p w14:paraId="69D9ACE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是 / 否</w:t>
            </w:r>
          </w:p>
        </w:tc>
      </w:tr>
      <w:tr w14:paraId="2207D867">
        <w:trPr>
          <w:trHeight w:val="680" w:hRule="atLeast"/>
        </w:trPr>
        <w:tc>
          <w:tcPr>
            <w:tcW w:w="1129" w:type="pct"/>
            <w:vAlign w:val="center"/>
          </w:tcPr>
          <w:p w14:paraId="38CE6BB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其他需求</w:t>
            </w:r>
          </w:p>
        </w:tc>
        <w:tc>
          <w:tcPr>
            <w:tcW w:w="3871" w:type="pct"/>
            <w:vAlign w:val="center"/>
          </w:tcPr>
          <w:p w14:paraId="62062D61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4EA6573F">
      <w:pPr>
        <w:overflowPunct w:val="0"/>
        <w:spacing w:after="0" w:line="580" w:lineRule="exact"/>
        <w:rPr>
          <w:sz w:val="24"/>
          <w:szCs w:val="20"/>
          <w:lang w:eastAsia="zh-CN"/>
        </w:rPr>
      </w:pPr>
      <w:r>
        <w:rPr>
          <w:sz w:val="24"/>
          <w:szCs w:val="20"/>
          <w:lang w:eastAsia="zh-CN"/>
        </w:rPr>
        <w:t>请于2026年6月1</w:t>
      </w:r>
      <w:r>
        <w:rPr>
          <w:rFonts w:hint="eastAsia"/>
          <w:sz w:val="24"/>
          <w:szCs w:val="20"/>
          <w:lang w:val="en-US" w:eastAsia="zh-CN"/>
        </w:rPr>
        <w:t>9</w:t>
      </w:r>
      <w:r>
        <w:rPr>
          <w:sz w:val="24"/>
          <w:szCs w:val="20"/>
          <w:lang w:eastAsia="zh-CN"/>
        </w:rPr>
        <w:t>日前将回执发送至会务组联系人。</w:t>
      </w:r>
    </w:p>
    <w:p w14:paraId="5E6DF4A3">
      <w:pPr>
        <w:widowControl w:val="0"/>
        <w:overflowPunct w:val="0"/>
        <w:spacing w:after="0" w:line="580" w:lineRule="exact"/>
        <w:rPr>
          <w:sz w:val="24"/>
          <w:szCs w:val="20"/>
          <w:lang w:eastAsia="zh-CN"/>
        </w:rPr>
      </w:pPr>
      <w:r>
        <w:rPr>
          <w:sz w:val="24"/>
          <w:szCs w:val="20"/>
          <w:lang w:eastAsia="zh-CN"/>
        </w:rPr>
        <w:t>联系人：王</w:t>
      </w:r>
      <w:r>
        <w:rPr>
          <w:rFonts w:hint="eastAsia"/>
          <w:sz w:val="24"/>
          <w:szCs w:val="20"/>
          <w:lang w:eastAsia="zh-CN"/>
        </w:rPr>
        <w:t>老师 18510435750（微信同）</w:t>
      </w:r>
    </w:p>
    <w:p w14:paraId="3B4EE882">
      <w:pPr>
        <w:widowControl w:val="0"/>
        <w:overflowPunct w:val="0"/>
        <w:spacing w:after="0" w:line="580" w:lineRule="exact"/>
        <w:rPr>
          <w:sz w:val="24"/>
          <w:szCs w:val="20"/>
          <w:lang w:eastAsia="zh-CN"/>
        </w:rPr>
      </w:pPr>
      <w:r>
        <w:rPr>
          <w:rFonts w:hint="eastAsia"/>
          <w:sz w:val="24"/>
          <w:szCs w:val="20"/>
          <w:lang w:eastAsia="zh-CN"/>
        </w:rPr>
        <w:t>电子邮箱：wanghuanhuan@whaty.com</w:t>
      </w:r>
    </w:p>
    <w:p w14:paraId="5D3A8E27">
      <w:pPr>
        <w:overflowPunct w:val="0"/>
        <w:spacing w:after="0" w:line="580" w:lineRule="exact"/>
        <w:ind w:firstLine="640" w:firstLineChars="200"/>
        <w:jc w:val="both"/>
        <w:rPr>
          <w:lang w:eastAsia="zh-CN"/>
        </w:rPr>
      </w:pPr>
    </w:p>
    <w:sectPr>
      <w:footerReference r:id="rId6" w:type="default"/>
      <w:headerReference r:id="rId5" w:type="even"/>
      <w:footerReference r:id="rId7" w:type="even"/>
      <w:pgSz w:w="12240" w:h="15840"/>
      <w:pgMar w:top="1588" w:right="1474" w:bottom="1474" w:left="1474" w:header="1134" w:footer="1134" w:gutter="0"/>
      <w:pgNumType w:fmt="numberInDash" w:start="4"/>
      <w:cols w:space="720" w:num="1"/>
      <w:titlePg/>
      <w:docGrid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E6D2E191-09D2-CD7C-AE6F-266AABEF4AAA}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  <w:embedRegular r:id="rId2" w:fontKey="{A22FEACB-A5BC-9D32-AE6F-266A57EE7C8E}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C29B4">
    <w:pPr>
      <w:pStyle w:val="24"/>
      <w:jc w:val="center"/>
    </w:pPr>
  </w:p>
  <w:p w14:paraId="3F98934A">
    <w:pPr>
      <w:pStyle w:val="2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3CA19">
    <w:pPr>
      <w:pStyle w:val="2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67837">
    <w:pPr>
      <w:pStyle w:val="2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64B11"/>
    <w:rsid w:val="001779D8"/>
    <w:rsid w:val="00180F77"/>
    <w:rsid w:val="0029639D"/>
    <w:rsid w:val="00326F90"/>
    <w:rsid w:val="00377E10"/>
    <w:rsid w:val="00401D09"/>
    <w:rsid w:val="004F50DC"/>
    <w:rsid w:val="00644F0F"/>
    <w:rsid w:val="00682746"/>
    <w:rsid w:val="007D6E83"/>
    <w:rsid w:val="0083562A"/>
    <w:rsid w:val="008E4C08"/>
    <w:rsid w:val="00A031FF"/>
    <w:rsid w:val="00A20945"/>
    <w:rsid w:val="00A806D2"/>
    <w:rsid w:val="00AA1D8D"/>
    <w:rsid w:val="00B21FA9"/>
    <w:rsid w:val="00B47730"/>
    <w:rsid w:val="00B53E45"/>
    <w:rsid w:val="00BB3042"/>
    <w:rsid w:val="00CB0664"/>
    <w:rsid w:val="00CB24B8"/>
    <w:rsid w:val="00DC5820"/>
    <w:rsid w:val="00DD18A6"/>
    <w:rsid w:val="00FC693F"/>
    <w:rsid w:val="0D1F3202"/>
    <w:rsid w:val="1A7B2924"/>
    <w:rsid w:val="1D7FC6CE"/>
    <w:rsid w:val="223E7170"/>
    <w:rsid w:val="35BCA169"/>
    <w:rsid w:val="6FBEA654"/>
    <w:rsid w:val="6FCF3B82"/>
    <w:rsid w:val="7DCD81E6"/>
    <w:rsid w:val="87F69D10"/>
    <w:rsid w:val="B7FF5298"/>
    <w:rsid w:val="BF6E60D3"/>
    <w:rsid w:val="DEA53FC5"/>
    <w:rsid w:val="E7FA701E"/>
    <w:rsid w:val="EBC6D37C"/>
    <w:rsid w:val="EEBD011A"/>
    <w:rsid w:val="EFFBBA11"/>
    <w:rsid w:val="FB7D1881"/>
    <w:rsid w:val="FFD922A1"/>
    <w:rsid w:val="FFFC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儷宋 Pro" w:hAnsi="儷宋 Pro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儷宋 Pro" w:hAnsi="儷宋 Pro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134</Characters>
  <Lines>7</Lines>
  <Paragraphs>2</Paragraphs>
  <TotalTime>24</TotalTime>
  <ScaleCrop>false</ScaleCrop>
  <LinksUpToDate>false</LinksUpToDate>
  <CharactersWithSpaces>145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2026-06-03T00:28:00Z</dcterms:created>
  <dc:creator>python-docx</dc:creator>
  <dc:description>generated by python-docx</dc:description>
  <cp:lastModifiedBy>边磊0202</cp:lastModifiedBy>
  <cp:lastPrinted>2026-06-02T01:51:00Z</cp:lastPrinted>
  <dcterms:modified xsi:type="dcterms:W3CDTF">2026-06-08T15:30:54Z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eyJoZGlkIjoiNGUwM2NjZTNmNDA1ZDIzNjExMDMwMDViNGZhZDA0MjMiLCJ1c2VySWQiOiIyNjc2MTc1NzUifQ==</vt:lpwstr>
  </property>
  <property fmtid="{D5CDD505-2E9C-101B-9397-08002B2CF9AE}" pid="3" name="KSOProductBuildVer">
    <vt:lpwstr>2052-12.1.24031.24031</vt:lpwstr>
  </property>
  <property fmtid="{D5CDD505-2E9C-101B-9397-08002B2CF9AE}" pid="4" name="ICV">
    <vt:lpwstr>A686408210BB3FACB962266A18CA2A5F_43</vt:lpwstr>
  </property>
</Properties>
</file>